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aa93" w14:textId="5c3a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Сартогайского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декабря 2024 года № 240.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Сартогайского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–58 449,0 тысяч тенге 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–60 839,4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-2 390,4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- 2 390,4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2 390,4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2025-2027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на 2025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 Сартогайского сельского округа в сумме 56 002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Байганинского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