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1d7b" w14:textId="1761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Байганинского района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25 декабря 2024 года № 223.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Байганинского районного маслихата Актюбинской области от 02.06.2025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Байганинского района следующую социальную поддержку на 2025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</w:t>
      </w:r>
      <w:r>
        <w:rPr>
          <w:rFonts w:ascii="Times New Roman"/>
          <w:b w:val="false"/>
          <w:i w:val="false"/>
          <w:color w:val="000000"/>
          <w:sz w:val="28"/>
        </w:rPr>
        <w:t>месячному расчетному показателю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сельские населенные пункты, являющиеся административными центрами района в сумме, не превышающей две тысячи пятисоткратного размера 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сельские населенные пункты в сумме, не превышающей две тысячи кратного размера 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