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ba85d" w14:textId="7aba8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"Об утверждении бюджета Копинского сельского округа на 2024-2026 годы" от 28 декабря 2023 года № 115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6 сентября 2024 года № 195.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бюджета Копинского сельского округа на 2024-2026 годы" от 28 декабря 2023 года № 115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"Утвердить бюджет Копинского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38 232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4 636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33 596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39 065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833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833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833 тысяч тенге.".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Приложения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сентября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Приложения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Копинского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