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82c6" w14:textId="6e78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Копинского сельского округа на 2024-2026 годы" от 28 декабря 2023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4 июня 2024 года № 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Копинского сельского округа на 2024-2026 годы" от 28 декабря 2023 года № 115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