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db0c" w14:textId="ceed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2024-2026 годы" от 28 декабря 2023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12 апреля 2024 года № 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Карауылкелдинского сельского округа на 2024-2026 годы" от 28 декабря 2023 года № 112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Карауылкелдинского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205 424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211 389,7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-5 965,7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5 965,7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5 965,7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