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ac69" w14:textId="af7ac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 в связи с выявлением болезни эмфизематозный карбункул среди крупного рогатого скота в крестьянских хозяйствах "Жеті қазына" и "Өлетті" Токмансайского сельского округа Алгинского района Актюбинской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Токмансайского сельского округа Алгинского района Актюбинской области от 26 сентября 2024 года № 19. Утратило силу решением акима Токмансайского сельского округа Алгинского района Актюбинской области от 11 ноября 2024 года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Токмансайского сельского округа Алгинского района Актюбинской области от 11.11.2024 № 20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статьи 37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руководителя ГУ "Алгинская районная территориальная инспекция комитета ветеринарного контроля и надзора Министерства сельского хозяйства Республики Казахстан" от 25 сентября 2024 года № 02-06-1/190 аким Токмансайского сельского округа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карантин в связи с выявлением болезни эмфизематозный карбункул среди крупного рогатого скота в крестьянских хозяйствах "Жеті қазына" и "Өлетті" Токмансайского сельского округа Алгинского района Актюбинской области.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Токмансайского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Ж. Кушкимбаев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