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14ea" w14:textId="fbf1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Ушкудыкского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2024 года № 254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Казакстан" и Законом Республики Казакстан "О республиканском бюджете на 2025-2027 годы",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19.06.2025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Ушкудыкского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70 391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73 727,4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-3 336,4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3 336,4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объемы субвенции, передаваемые из районного бюджета в сумме - 58 365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целевого текущего трансферта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- 48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-3 336,4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1687"/>
        <w:gridCol w:w="1687"/>
        <w:gridCol w:w="1687"/>
        <w:gridCol w:w="1687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1687"/>
        <w:gridCol w:w="1687"/>
        <w:gridCol w:w="1687"/>
        <w:gridCol w:w="1687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1687"/>
        <w:gridCol w:w="1687"/>
        <w:gridCol w:w="1687"/>
        <w:gridCol w:w="1687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