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948b" w14:textId="3169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ненологовые поступления в месный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- 39 446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- 56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целевого текущего трансферта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дорог – 224 239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