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de59" w14:textId="21dd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246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48 563,8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- 1 208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- 33 432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- 31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целевого текущего трансферта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дорог – 14 258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