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0c9" w14:textId="295d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Бестамакского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Бестамакского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124 085,4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- 33 798,4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33 798,4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33 798,4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- 48 946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