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647fa" w14:textId="0e647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Алгинского районного маслихата от 29 декабря 2023 года № 119 "Об утверждении бюджета Маржанбулакского сельского округа на 2024-2026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20 ноября 2024 года № 221.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Алгинский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"Об утверждении бюджета Маржанбулакского сельского округа на 2024-2026 годы" от 29 декабря 2023 года № 119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Маржанбулакского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100 569,7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26 219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поступление – 273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1 660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72 417,7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101 569,9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- 1 000,2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1 000,2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1 000,2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20 ноября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221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 119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Маржанбулакского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100 569,7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72 417,7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72 417,7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72 417,7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101 569,9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42 989,6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42 989,6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42 989,6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36 938,6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36 938,6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36 938,6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30 736,1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1 000,2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