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2c473" w14:textId="152c4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2023 года № 118 "Об утверждении бюджета Карахобдинского сельского округа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20 ноября 2024 года № 220.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Карахобдинского сельского округа на 2024-2026 годы" от 29 декабря 2023 года № 118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Карахобдинского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2024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47 563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45 360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- 49 034,3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- 1 471,3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1 471,3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1 471,3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20 ноября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220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Алгинского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года № 118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Карахобдинского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1 471,3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1 471,3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