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305f5" w14:textId="ca305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29 декабря 2023 года № 120 "Об утверждении бюджета Сарыхобдинского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30 июля 2024 года № 194.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Сарыхобдинского сельского округа на 2024-2026 годы" от 29 декабря 2023 года № 120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Сарыхобдинского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264 808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262 225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265 750,1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942,1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июля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Сарыхобдинского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262 225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265 750,1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942,1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