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9029" w14:textId="36d9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119 "Об утверждении бюджета Маржанбулакского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июня 2024 года № 171.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2024-2026 годы" от 29 декабря 2023 года № 119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Маржанбулакского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81 411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62 818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82 411,2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- 1 000,2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1 000,2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