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9460" w14:textId="f179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Алгинского районного маслихата от 22 декабря 2023 года № 100 "Об утверждении Алгинского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мая 2024 года № 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2024-2026 годы" от 22 декабря 2023 года № 100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- 8 536 228,9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5 379 333,9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9 072 317,4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1 201 763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1 401 218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- 1 774 569,5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–1 774 569,5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1 401 218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572 814,2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2024 год поступление займов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8 536 228,9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