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570d" w14:textId="6da5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Алгинского районного маслихата от 29 декабря 2023 года № 115 "Об утверждении бюджета Карабулакского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19 апреля 2024 года № 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Карабулакского сельского округа на 2024-2026 годы" от 29 декабря 2023 года № 115 следующие изменения и дополнение: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преамбулой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Алгинский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том числе на 2024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39 413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39 489,4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- 76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апреля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115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