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1b3d4" w14:textId="511b3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Алгинского районного маслихата от 29 декабря 2023 года № 112 "Об утверждении бюджета Акайского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19 апреля 2024 года № 146.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Акайского сельского округа на 2024-2026 годы" от 29 декабря 2023 года № 112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преамбулой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урпавлении и самоуправлении в Республике Казахстан", Алгинский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Акайского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42 255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38 633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- 42 390,9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- 135,9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135,9 тыс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135,9 тыс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 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Алгинского районного маслихата от 19 апреля 2024 года № 146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29 декабря 2023 года № 112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