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10c4" w14:textId="ca51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169 "Об утверждении бюджета Ушкаттинского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ноября 2024 года № 281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Ушкаттинского сельского округа на 2024-2026 годы" от 16 января 2024 года № 169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Ушкаттинского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33762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–34037,4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пожоходный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