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ec492" w14:textId="dbec4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от 16 января 2024 года № 159 "Об утверждении бюджета Аккольского сельского округа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21 ноября 2024 года № 271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"Об утверждении бюджета Аккольского сельского округа на 2024-2026 годы" от 16 января 2024 года № 159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Аккольского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39545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5472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34073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39696,9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-151,9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151,9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151,9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21 ноября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приложение-1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16 января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159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Аккольского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