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f17e" w14:textId="7dbf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157 "Об утверждении бюджета сельского округа Темирбека Жургенова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 сентября 2024 года № 252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2024-2026 годы" от 16 января 2024 года № 157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357169,8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- 94419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262750,8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371212,6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- 14042,8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14042,8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ппо специальной и инженерной инфраструктуре в сельских округах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неизпользованных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