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514e" w14:textId="6315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156 "Об утверждении бюджета Карабутакского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сентября 2024 года № 251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2024-2026 годы" от 16 января 2024 года № 156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101682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104815,6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- 3093,6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