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4a5a" w14:textId="2664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2023 года № 144 "Об утверждении Айтекебийского районного бюджета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августа 2024 года № 248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2024-2026 годы" от 26 декабря 2023 года № 144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9 002 786,8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1 900 253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7 080 738,8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9 652 674,3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- 668 707,5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668 707,5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331 273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88 611,9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426 046,4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9002786,8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7080738,8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9652674,3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668707,5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