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822c" w14:textId="ac08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163 "Об утверждении бюджета Жамбылского сельского округа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июня 2024 года № 239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2024-2026 годы" от 16 января 2024 года № 163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ситуации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