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f55f" w14:textId="5bdf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157 "Об утверждении бюджета сельского округа Темирбека Жургенова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июня 2024 года № 233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2024-2026 годы" от 16 января 2024 года № 157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289305,3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201386,3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303348,1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- 14042,8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14042,8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