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e77c" w14:textId="0d3e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"MGM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28 августа 2024 года № 215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директора товарищества с ограниченной ответственностью "MGM Minerals" Е.Т.Бекенова ЗТ-2024-04498094 от 26 июня 2024 года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отвестственностью "MGM Minerals" по лицензии № 761-EL на земельный участок, расположенный на территории Айтекебийского района общей площадью – 2020,0 га для разведки твердых полезных ископаемых, сроком до 17 августа 2026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отвестственностью "MGM Minerals"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Алдабергенов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