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4e7ca" w14:textId="094e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16 января 2024 года № 157 "Об утверждении бюджета сельского округа Темирбека Жургенова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23 апреля 2024 года № 189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2024-2026 годы" от 16 января 2024 года № 157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279369,3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221450,3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293412,5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- 14043,2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14043,2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14043,2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221450,3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- 14043,2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