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2501" w14:textId="78d2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Актобе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19 декабря 2024 года № 238.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решения маслихата города Актобе Актюбинской области от 04.07.2025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Актобе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155 015 831,2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117 963 171,2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614 201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7 511 485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28 926 974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178 769 281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1 736 799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2 303 411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566 612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114 475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114 475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- 25 604 723,8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25 604 723,8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2 303 411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7 222 563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30 523 875,8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Актобе Актюбинской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Зачислять полностью в доход бюджета города Актобе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исключением, предусмотренным подпунктами 1), 2) пункта 1.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решением Актюбинского областного маслихата "Об областном бюджете на 2025 - 2027 годы" городу Актобе установлено распределение общей суммы поступлений от налогов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34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33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выплаты, зачисляются полностью в бюджет города Актобе.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городском бюджете на 2025 год поступление целевых трансфертов и бюджетных кредитов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городском бюджете на 2025 год поступление целевых трансфертов и бюджетных кредитов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Актобе на 2025 год в сумме 1 797 964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155 015 831,2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117 963 171,2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69 367 003,6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31 434 685,6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18 242 200,6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15 985 970,6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28 926 974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28 926 974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28 926 974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178 769 281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5 507 690,3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845 832,9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2 481 375,2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11 965 106,6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8 816 464,8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8 631 218,7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49 986 567,2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14 821 140,8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14 402 786,4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4 780 292,9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6 259 021,1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3 363 472,4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11 409 310,5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2 716 705,6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7 201 622,7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9 316 023,5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8 651 324,8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632 068,8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14 440 092,4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7 775 441,9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2 650 122,2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5 125 319,7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6 664 650,5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5 001 722,7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1 639 235,4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3 883 371,3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33 019 246,7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30 104 446,6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14 181 856,1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6 634 548,9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18 044 302,3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18 044 302,3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18 044 302,3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8 088 027,9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8 011 973,6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8 011 973,6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8 011 973,6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44 273 009,8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44 273 009,8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44 273 009,8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-25 604 723,8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25 604 723,8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135 358 563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101 252 655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57 969 399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19 919 493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19 919 493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19 919 493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122 589 860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-13 344 895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120 239 593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103 673 686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59 487 766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11 944 978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10 964 597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120 113 384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696 391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города Актобе Актюбинской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10 248 422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3 239 468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города Актобе Актюбинской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20 981 963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8 177 301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5 588 515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12 804 662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5 291 290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7 513 372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5 676 642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