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5763" w14:textId="5a85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29 марта 2024 года № 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№ 32469), на основании протокола внеочередного оперативного заседания городской комиссии по предупреждению и ликвидации чрезвычайных ситуации города Актобе от 24 марта 2024 года № 5,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Актобе.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города Актобе Бисембина Жулдызбека Темирбековича.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28 марта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