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15b5b" w14:textId="ed15b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села Тайтобе на 2025-2027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Косшы Акмолинской области от 24 декабря 2024 года № 155/36-8.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96 Бюджетного кодекса Республики Казахстан"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маслихат города Косшы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решения маслихата города Косшы Акмолинской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201/50-8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села Тайтобе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98 187,0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14 056,0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84 131,0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1)затраты – 98 187,0тысяч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2)чистое бюджетное кредитование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4)дефицит (профицит) бюджета-0,0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5)финансирование дефицита (использование профицита) бюджета –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-201,3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(использование профицита) бюджета-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-201,3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маслихата города Косшы Акмолинской области от 22.09.2025 </w:t>
      </w:r>
      <w:r>
        <w:rPr>
          <w:rFonts w:ascii="Times New Roman"/>
          <w:b w:val="false"/>
          <w:i w:val="false"/>
          <w:color w:val="000000"/>
          <w:sz w:val="28"/>
        </w:rPr>
        <w:t>№ 201/50-8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составе поступлений бюджета села Тайтобе на 2025 год предусмотрена субвенция из городского бюджета в сумме 84131,0 тысяч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Косшы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А.Куатбеков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№155/36-8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Тайтобе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маслихата города Косшы Акмолинской области от 22.09.2025 </w:t>
      </w:r>
      <w:r>
        <w:rPr>
          <w:rFonts w:ascii="Times New Roman"/>
          <w:b w:val="false"/>
          <w:i w:val="false"/>
          <w:color w:val="ff0000"/>
          <w:sz w:val="28"/>
        </w:rPr>
        <w:t>№ 201/50-8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84131,0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98187,0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34959,0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13 267,0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-201,3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№155/36-8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Тайтобе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13 234,0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59 950,0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35 599,0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3 470,0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23 351,0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города Косшы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2024года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№155/36-8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Тайтобе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14 162,0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2 082,0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11 961,0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1 184,0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8 340,0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64 146,0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38 090,0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11 518,0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24 760,0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Дефицит (профицит)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