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c263" w14:textId="650c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Златопольского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10.09.2025 </w:t>
      </w:r>
      <w:r>
        <w:rPr>
          <w:rFonts w:ascii="Times New Roman"/>
          <w:b w:val="false"/>
          <w:i w:val="false"/>
          <w:color w:val="000000"/>
          <w:sz w:val="28"/>
        </w:rPr>
        <w:t>№ 8С-35/4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Златопольского сельского округа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118996,4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119899,4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27661,0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Златопольского сельского округа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Стимулирующая надбавка к должностным окладам работников организаций, финансируемых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модуля "Бухгалтерский учет" программы Парус-Каз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села Златополье улиц Зеленая, Новостройка,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