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4a23" w14:textId="9af4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Абылайханского сельского округа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декабря 2024 года № 8С-26/10.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10.09.2025 </w:t>
      </w:r>
      <w:r>
        <w:rPr>
          <w:rFonts w:ascii="Times New Roman"/>
          <w:b w:val="false"/>
          <w:i w:val="false"/>
          <w:color w:val="000000"/>
          <w:sz w:val="28"/>
        </w:rPr>
        <w:t>№ 8С-35/3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Абылайханского сельского округа Бурабайского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169305,1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155102,6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174617,3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-5312,2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5312,2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8С-39/27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сельском бюджете на 2025 год предусмотрена субвенция, передаваемая из районного бюджета в сумме 34042,0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сельского бюджета на 2025 год предусмотрены целевые трансферты из вышестоящих бюджетов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70 % водителям всех категорий и 30 % остальным работникам.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5312,2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2026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2027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Бурабайского районного маслихата Акмолинской области от 28.03.2025 </w:t>
      </w:r>
      <w:r>
        <w:rPr>
          <w:rFonts w:ascii="Times New Roman"/>
          <w:b w:val="false"/>
          <w:i w:val="false"/>
          <w:color w:val="ff0000"/>
          <w:sz w:val="28"/>
        </w:rPr>
        <w:t>№ 8С-28/5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Абылайханского сельского округа из вышестоящих бюджетов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(города областного значения)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обслуживание модуля "Бухгалтерский учҰт" программы Парус-Каз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футбольного поля в селе Кызылагаш Бурабайского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выкуп административного здания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