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4330d" w14:textId="5843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25 декабря 2024 года № 8С-26/1.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Бурабайский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Бурабайского районного маслихата Акмолинской области от 02.06.2025 </w:t>
      </w:r>
      <w:r>
        <w:rPr>
          <w:rFonts w:ascii="Times New Roman"/>
          <w:b w:val="false"/>
          <w:i w:val="false"/>
          <w:color w:val="000000"/>
          <w:sz w:val="28"/>
        </w:rPr>
        <w:t>№ 8С-32/3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19425523,8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10181030,5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101230,1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957894,0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8185369,2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20525403,7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68221,4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110096,0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41874,6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-1168101,3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–1168101,3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Бурабайского районного маслихата Акмолинской области от 24.12.2025 </w:t>
      </w:r>
      <w:r>
        <w:rPr>
          <w:rFonts w:ascii="Times New Roman"/>
          <w:b w:val="false"/>
          <w:i w:val="false"/>
          <w:color w:val="000000"/>
          <w:sz w:val="28"/>
        </w:rPr>
        <w:t>№ 8С-39/23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Учтены нормативы распределения доходов в районный (городов областного значения) бюджет и бюджеты города Щучинска, поселка Бурабай и сельских округов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районный (городов областного значения) бюджет – 50 %;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 с доходов иностранных граждан, не облагаемых у источника выплаты в районный (городов областного значения) бюджет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 в районный (городов областного значения) бюджет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индивидуальному подоходному налогу с доходов, не облагаемых у источника выплаты в бюджеты города Щучинска, поселка Бурабай и сельских округов – 100 %.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2025 год предусмотрены бюджетные изъятия из бюджета города Щучинска в сумме 341211,0 тысяч тенге, из бюджета поселка Бурабай 26843,0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2025 год предусмотрены объемы субвенций, передаваемых из районного бюджета бюджетам сельских округов, в сумме 244180,0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Абылайханскому сельскому округу 34042,0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Веденовскому сельскому округу 32904,0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Зеленоборскому сельскому округу 36114,0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Златопольскому сельскому округу 27661,0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Катаркольскому сельскому округу 17877,0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Кенесаринскому сельскому округу 19619,0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Атамекен 24327,0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Урумкайскому сельскому округу 24220,0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Успеноюрьевскому сельскому округу 27416,0 тысяч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составе поступлений районного бюджета на 2025 год целевые трансферты и бюджетные кредиты из областного и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составе расходов районного бюджета на 2025 год предусмотрены целевые трансферты бюджетам города Щучинска, поселка Бурабай и сельских округов согласно приложению 5.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2025 год в сумме 159722,0 тысяч тенге.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2025 год предусмотрено погашение долга местного исполнительного органа перед вышестоящим бюджетом в сумме 446052,0 тысяч тенге.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повышенные на двадцать пять процентов должностные оклады и тарифные ставки специалистам в области социального обеспечения, культуры, спорта, являющимися гражданскими служащими и работающими в сельской местности Бурабайского района, по сравнению с окладами и ставками гражданских служащих, занимающихся этими видами деятельности в городских условиях.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за счет средств местного бюджета стимулирующие надбавки к должностным окладам работников организаций, финансируемых из местного бюджета в размере 70 процентов водителям всех категорий и 30 процентов остальным работникам.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за счет средств районного бюджета бесплатный проезд на городском общественном транспорте (кроме такси) пенсионерам по возрасту, лицам с инвалидностью первой, второй, третьей группы и детям с инвалидностью до восемнадцати лет, ветеранам боевых действий на территории других государств, зарегистрированных и проживающих на территории Бурабайского района.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2025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</w:t>
            </w:r>
          </w:p>
        </w:tc>
      </w:tr>
    </w:tbl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Бурабайского районного маслихата Акмолинской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>№ 8С-39/23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19425523,8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10181030,5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2581998,8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2396153,8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5268730,7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5268730,7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957894,0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8185369,2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7764662,8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7764662,8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20525403,7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8959644,3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5843853,2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2624010,3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1211874,8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1628412,6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3115791,1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3653126,1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3653126,1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2177303,8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1666640,1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2274764,6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2274764,6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-1168101,3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1168101,3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Бурабайского районного маслихата Акмолинской области от 02.06.2025 </w:t>
      </w:r>
      <w:r>
        <w:rPr>
          <w:rFonts w:ascii="Times New Roman"/>
          <w:b w:val="false"/>
          <w:i w:val="false"/>
          <w:color w:val="ff0000"/>
          <w:sz w:val="28"/>
        </w:rPr>
        <w:t>№ 8С-32/3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2089625,0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жилищноно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-572057,0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Бурабайского районного маслихата Акмолинской области от 02.06.2025 </w:t>
      </w:r>
      <w:r>
        <w:rPr>
          <w:rFonts w:ascii="Times New Roman"/>
          <w:b w:val="false"/>
          <w:i w:val="false"/>
          <w:color w:val="ff0000"/>
          <w:sz w:val="28"/>
        </w:rPr>
        <w:t>№ 8С-32/3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4342508,0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жилищноно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по делам религии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-710842,0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2025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Бурабайского районного маслихата Акмолинской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>№ 8С-39/23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трансфертов и кредитов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8757872,8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трансфертов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7764662,8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3819580,0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321141,2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граждан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и содержание центров по поддержке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ветеранам Великой Отечественной войны ко Дню Победы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440579,7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организациям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19899,8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1891407,5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1891407,5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666437,6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в сфере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495619,2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170818,4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жилищ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3945082,8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3697852,7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2577213,7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 и отдыха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247230,1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247230,1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поступлений от выпуска государственных ценных бумаг, выпускаемых местными исполнительными органами области, для обращения на внутреннем рынке для финансирования строительства жилья и (или) приобретения, выкупа жилья и (или) квартир в объектах долевого участия в жилищном строительстве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883114,0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города Щучинска, поселка Бурабай и сельских округов на 2025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Бурабайского районного маслихата Акмолинской области от 24.12.2025 </w:t>
      </w:r>
      <w:r>
        <w:rPr>
          <w:rFonts w:ascii="Times New Roman"/>
          <w:b w:val="false"/>
          <w:i w:val="false"/>
          <w:color w:val="ff0000"/>
          <w:sz w:val="28"/>
        </w:rPr>
        <w:t>№ 8С-39/23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из районного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1713786,6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1570279,6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1713786,6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1570279,6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аппарату акима города Щучинск, сельскому округу Атамекен, Абылайханскому, Веденовскому, Зеленоборскому, Златопольскому, Урумкайскому сельскому округу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стимулирующие надбавки к должностным окладам работников организаций, финансируемых из местного бюджета в размере 70 процентов водителям всех категорий и 30 процентов остальным работникам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жилищно-кммунального хозяйств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920394,0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920394,0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807314,0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