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c9e" w14:textId="0a27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Шортандинскому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декабря 2024 года № 8С-32/3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Шортандинскому району на 2025-2029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Шортандинскому району на 2025 -2029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Шортандинскому району на 2025-2029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является нормативным правовым актом, утверждаемым сроком на пять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 с указанием их владельцев;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численности поголовья сельскохозяйственных животных для выпаса на отгонных пастбищах;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на землях лесного фонда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данные, предоставленные государственными органами, физическими и (или) юридическими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общественных, отгонных, сезонных, аридных, культурных и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данных о численности поголовья сельскохозяйственных животных с указанием их владельцев - пастбищепользователей, физических и (или) юридических лиц,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Шортандинском районе имеются 9 сельских округов и 2 поселка.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природным условиям территория Шортандинского района находится в пределах степной зоны и по агроклиматическим показателям в двух агроклиматических районах: незначительно засушливом умеренно теплом (центральная и южная часть) и засушливом умеренно теплом (северная часть), которые характеризуются всеми чертами континентальности: суровой продолжительной зимой, коротким умеренно жарким летом, резкими контрастами температур зимы и лета, малым количеством годовых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черноземы южные малогумусные тяжелосуглинистые.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 Шортандинского района 467 563,79 га. Земли сельскохозяйственного назначения по району составляет 377 991,7 га. Земли в земельном фонде запаса 243,2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ноября 2024 года в Шортандинском районе насчитывается крупного рогатого скота (КРС) – 15 162 голов, из них маточного поголовья – 7 690 голов, мелкого рогатого скота (МРС) – 21 132 голов, лошадей – 8 895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Шортандинскому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6,5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- 1,0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лошадей – 7,8 гектар на 1 голову.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пользователями пастбищ на территории Шортандинского района являются сельскохозяйственные формирования. Сельскохозяйственные животные населения населенных пунктов пасутся на землях населҰнных пунктов и сельскохозяйственных формирований.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Шортандинского района по категориям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- охраняемых,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используемые землепользователями других районов, областей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467563,79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Шортандинского района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п.Жолымбет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п.Жолымбет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п.Научный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с.Андреевка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с.Октябрьское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ст.Кара-Адыр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с.Белое Озеро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с.Пригородное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с.Камышенка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ст.Тонкерис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с.Новокубанка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с.Гуляй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с.Егемен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с.Новографское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с.Конкрынка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с.Новоселовка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с.Новопервомайское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с.Каратюбе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числе, отгонных, сезонных, аридных,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идентифиукационный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580323350488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01-012-051-003, 01-012-051-005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Жанель Аскаровна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900722450036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Сембі Темірлан Салауатұлы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980806300103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Арсен Андраникович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820402499130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Канат Олжабаевич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770909350304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"Табыс"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751208300871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01-012-040-039 01-012-040-065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Тагаева Камар Есжановна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4701014119568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500701301935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01-012-040-34401-012-040-335, 01-012-040-336, 01-012-040-337, 01-012-040-338, 01-012-040-339, 01-012-040-340, 01-012-040-341, 01-012-040-342, 01-012-040-343, 01-012-040-344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"Сарыкамыс"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640505300395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"Айгерим"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540531300396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"Алтын-Дан"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600317350124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Дидар Куанышбекулы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860707301248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521202400967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01-012-040-296, 01-012-040-297, 01-012-040-298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Тастаев Мамадияр Жотабаевич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780 721 303 302,00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610221350312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810512301506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Айсара Султановна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761004401600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Рябикова Надежда Николаевна Рябиков Алексей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910918450251 890615301075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01-012-040-110, 01-012-040-109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Жибек Рахимовна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471111400039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810223450807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 Роман Романович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801229300154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Артикбаев Даулет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800629302529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Серик Сапарханович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640306300016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Бердикенов Максат Дарибаевич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770412300207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800604300714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Койчуманов Темир Аканович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610706300035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Абай Кадыршеевич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751106300034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Аякоз Куанышбековна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680106401279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Бисекеш Бейбіт Исламғалиұлы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630202302184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Сардарбеков Женис Кульбаевич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730509350332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690215301900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Жадыра Жыланбасовна Ермаханов Ербол 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751014400922 730716302477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01-012-040-891, 01-012-040-892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730204350196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Сальдербаев Владимир Исаханович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650101315041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Мұхтар Әшімұлы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740101300200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Жұмабекқызы Зауре Таттимбеков Алмаз Козыевич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850129400450 841122350186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690215301900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690215301900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Евгений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771021300343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Газиз Тукенович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670207350089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Талгат Баянович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700826350152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01-012-040-327, 01-012-040-329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Далдаева Райхан Жандосовна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810709401494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Мурат Жанабаевич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800413302762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Мукашова Халида Сабыровна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920507450070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Асия Созакбаевна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690302402373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Югай Николай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841223300025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Уанасов Жарас Таласбекович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741218300864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Кокурокбаев Мухаметкали Зейилдаевич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651228399026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01-012-040-1145,1146,1147,1148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570331399026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01-012-040-383, 01-012-040-312, 01-012-040-313, 01-012-040-326, 01-012-040-332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Кареян Ерджаник Сержиковна Погосян Арсен Андраникович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820402499130 770824399068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 Әлішер Айқынбекұлы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891017351320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Манашева Енлик Тулендиевна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820225400596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Жанат Максутовна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720130300304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Ерлан Ырысбекович Байзакова Алима Ныгметжановна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810917302635 840418401448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Нурсултан Куандыкулы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930112300924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Канат Сиязбекович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730421301940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Абай Торахметович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820708302630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Гульмира Камзиевна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880906450268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Такамбаев Ниязбек Шамилевич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660522300490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Ерлан Есбулатович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860419351080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Айман Абдрахмановна Рахманов Талгат Адилханович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740607401444 730803301005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Ишмаметова Закия Ануаровна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620421401240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810223450807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Жардембек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810421399027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821119350077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Ергали Тагайбекович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741116302211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Наталья Васильевна Белоусов Олег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620920401203 620523301070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Сейджапарова Динара Нурлановна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750701400322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Наметова Балнур Елтаевна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860821401707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Гулияш Балкеновна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760905402674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Смаиыл Азат Дулатулы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850810350096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Таскынбаев Алмас Сатбекович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881028351209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Первушина Нина Степановна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550930400233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Артур Курмангазиевич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881004300968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Азамат Каирбекович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860617350485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Асемгуль Женисовна Касенов Нуржан Есенболович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830531450667 840830350608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Айкынбай Есиркепович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901220301154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Жансая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400401402056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Шаяжанова Бейсенкуль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530409401741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Гульнара Сиржановна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700121401485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01-012-040-372, 01-012-040-373, 01-012-040-374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Умирзакулы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820730300713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Кушмагамбетов Сайлау 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710612301211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Ергазы Раматуллаевич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860803301705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Ануар Алюбекович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860708350172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Джамбул Хамзенович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591119350027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Азамат Токтарович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731120300027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500701301935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01-012-040-1466, 01-012-040-1467, 01-012-040-1468, 01-012-040-170, 01-012-040-304, 01-012-040-339, 01-012-040-340, 01-012-040-341, 01-012-040-342, 01-012-040-344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Нелля Петровна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540721401650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Икрам Камалович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831018302505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510801300128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Арсен Байдоллаевич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611205300153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Мешитбаева Алия Илимовна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760404402713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Избастинов Мурат Аринович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560825350037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 Жанибек Рысбекович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861024350771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Тохтар Рамазанович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620118300685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Каминев Жаркымбек Аманжолович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740923350335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Ибрагим Магометович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83091530017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Игенбаева Сагат Калиевна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750227450352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700405301006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Руслан Жумажанович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790212300243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Ахылбекова Злиха Махмудовна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550615400261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Агрыз Шапиевна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551129401677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Айгуль Какеновна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570708400374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800604300714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Омирзак Кайрденович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740129350140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Махаматалиев Акрам Ирсалиевич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640130301226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01-012-040-894, 01-012-040-895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Хамидола Оспановна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450824450075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Кикбай Кунашпаевич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810129350413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01-012-036-012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Бексеит Науатович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750802301975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01-012-001-384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Эдуард Филипович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670906350446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01-012-001-396, 01-012-003-152, 01-012-003-048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Садбеков Алихан Сагадатович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600523350203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01-012-037-098, 01-012-037-100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Жантурсунов Мурат Мейрамгалиевич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660717350229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Дыханбаев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801001300253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Дыханбаев Бауржан Амангельдинович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801001300253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Байсаренова Жибек Каликановна Байсаренов Курмангазы Пешатович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621227450366 611205350020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Султан Ермекулы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920416350028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Саят Сайранович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800808450354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01-012-037-064,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550518350096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01-012-025-102, 103, 107,106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"Битаков"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630908300413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"Есиль"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640419300972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01-012-003-005,089, 090, 091, 092, 049-064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"Понедельник"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710220350477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01-012-003-147,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720116450539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01-012-003-057, 058, 059,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"Бекишев"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611217350214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01-012-003-100, 01-012-003-103, 01-012-003-104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550518350096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"Жан-АТА"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810212350484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01-012-037-128,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631219350070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01-012-037-071,021,072,073,074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"Олжабай"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630620350296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01-012-037-126,127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"Кара-Тюбе"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560705300642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"Импульс"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640609400694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01-012-034-001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"Ошак"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611224300662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01-012-037-011,097,012-1181,012-1098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"Бекишев"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611217350214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"Рассвет"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670831300284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01-012-004-703,704,006-070,071,072,080,081,082,053-070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620626350148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01-012-004-734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"Деметра"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740709301175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01-012-006-079, 01-012-006-096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"Золотой колос"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860202450306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01-012-006-014, 01-012-006-097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Джетыбаев Еркин Омаркулович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540717300022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01-012-040-110, 01-012-040-109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Бауржан Канатович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830301350134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"Строительная компания "Статус"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131040012903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521202400967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01-012-040-290,292,293,294,295,296,297,298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"Темеш5"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210140004514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01-012-040-379, 1505, 1506, 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"Темеш5"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210140004514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"Нива Золотая"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01-012-006-017, 01-012-006-016, 01-012-006-057, 01-012-006-073, 01-012-006-074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"Байкал-Агро"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041240019592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01-012-006-059,093,094,095,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"Новокубанское"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"Агро-Титан"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170540008859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01-012-003-003, 01-012-003-125, 01-012-003-126, 01-012-003-127, 01-012-003-153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Октябрьское"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"Петровское"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"Жайлау-Астана"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"Тонкерис"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01-012-040-076, 01-012-040-1535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"ASTANA-DEVELOPMENT"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60940011810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и ТС"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70640002921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01-012-040-282,285,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"Ен-Дала"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ПродКонтракт"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170940006569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01-012-040-130, 01-012-040-185, 01-012-040-186, 01-012-040-271, 01-012-040-272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170540018416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01-012-040-060,1534,1543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170540018416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"Береке 1965"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180240033820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"Фазенда G№1"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170840092028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01-012-040-1546, 1545, 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"Барыс – 2011"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110840006981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01-012-040-003, 01-012-040-014, 01-012-040-380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"Барыс – 2011"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110840006981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"АгроТрейдГрупп"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"Велес 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120240015633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"Ыкылас Темир"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000340006881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"Проектно-производственная компания "Санар"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"Петровское"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01-012-006-003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"Басколь 2012"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121140016650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990540005578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01-012-003-016,063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Пригородное"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041040012062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01-012-003-041-047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"Раевка"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170440029977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"Раевка"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170440029977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"Раевка"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170440029977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 Золотая"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150740013264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01-012-025-031, 01-012-025-032, 01-012-025-033, 01-012-025-034, 01-012-025-035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"Айям-7"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040140012965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01-012-025-010, 01-012-025-090, 01-012-025-085, 01-012-025-091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"Новоселовка"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990540003046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01-012-037-008,083,084,085,086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"Хамадони"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140940016086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"Saghym-Biday GCK2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050640003014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01-012-015-007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"Айям-7"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040140012965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01-012-025-042,043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"Новокубанское"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01-012-015-002, 01-012-015-004, 01-012-015-005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"Молочные реки 2011"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110540007116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01-012-025-056, 057, 058,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 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080840004194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01-012-015-010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"Эмир 2030"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01-012-037-013,034,035,031,089,090,096,104,105,106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"Эмир 2030"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120640014987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"Бектау"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01-012-036-068, 01-012-037-066, 01-012-037-067, 01-012-037-068, 01-012-037-075, 01-012-037-076, 01-012-037-077, 01-012-037-078, 01-012-037-079, 01-012-037-080, 01-012-037-081, 01-012-037-114, 01-012-037-115, 01-012-037-118, 01-012-037-119, 01-012-037-120, 01-012-037-121, 01-012-037-122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9 182,00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"Нива Золотая"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150340013290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01-012-036-008, 01-012-036-009, 01-012-036-010, 01-012-036-011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"Конеферма Алтын-Эмель"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15084000593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01-012-036-013,014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"Milk Product"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 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01-012-036-069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"Ахмеди-С"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210840014795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"Ахмеди-С"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210840014795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"Темп Торг Строй-НС"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191140016267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01-012-037-091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"Кун Бель"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100840001562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"Адина Өнім"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120140008353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01-012-040-1390,01-012-040-048, 01-012-040-1501,01-012-040-1502,01-012-040-1537,01-012-040-354,01-012-040-362,01-012-040-369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"Кыпшак"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151240004923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01-012-040-009, 01-012-040-044, 01-012-040-055, 01-012-040-056, 01-012-040-1527, 01-012-040-1528, 01-012-040-1529, 01-012-040-1530, 01-012-040-317, 01-012-040-318, 01-012-040-333, 01-012-040-357, 01-012-040-358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"Бірлік ЕА"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170740030199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01-012-040-1539, 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Пригородного сельского округа" Шортандинского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050140007811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Дамсинского сельского округа" Шортандинского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05014006833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Новокубанского сельского округа" Шортандинского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050140008166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ПЛ-15 (ГУ СПТШ)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"НПЦ з/х им. А.И.Бараева"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071040006472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01-012-025-040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9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Бозайгыр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Жолымбет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142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42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 предоставлены в землепользование пастбищепользователям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36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36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138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138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составленные согласно норме потребления воды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Казахстан Министра сельского хозяйства Республики Казахстан от 30 декабря 2016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и лошадей, верблюдов – 45-60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года – 25-35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одного года – 10-15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3-5 литров, для ягнят – 1-2 литра.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48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48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посҰлок Шортанды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посҰлок Жолымбет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129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129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Иные требования, необходимые для рационального использования пастбищ на соответствующей административно-территориальной единице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распределению пастбищ для размещения маточного (дойного) поголовья КРС по Шортандинскому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угодий, 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пастбищ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лишки пастбищ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с.Дамса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с.Степное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884,2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Раевка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Новографское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Егемен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Гуляй Поле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Новоселовка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Каратюбинское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Ошак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644,6 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Новопервомайское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Андреевка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Октябрьское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Каражар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Конкрынка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Мыктыколь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Петровка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Белое Озеро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Кара-Адыр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с.Пригородное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Камышенка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Жолымбет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Шортанды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Бозайгыр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Тонкерис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с.Ключи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Новокубанка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Алтайское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собственников земельных участков на территории Шортандинского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пастбищ га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(гол)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(га)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пстбищ (га)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Абермит Владимир Фридрихович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Жанель Аскаровна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Сембі Темірлан Салауатұлы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Погосян Арсен Андраникович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Канат Олжабаевич.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"Табыс"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Тагаева Камар Есжановна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"Арал"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"Сарыкамыс"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"Айгерим"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"Алтын-Дан"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 Дидар Куанышбекулы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Тастаев Мамадияр Жотабаевич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"Астана"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Айсара Султановна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Рябикова Надежда Николаевна Рябиков Алексей Александрович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Исенова Жибек Рахимовна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 Роман Романович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Артикбаев Даулет Серикович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Серик Сапарханович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Бердикенов Максат Дарибаевич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Койчуманов Темир Аканович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Абай Кадыршеевич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Аякоз Куанышбековна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Бисекеш Бейбіт Исламғалиұлы.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Сардарбеков Женис Кульбаевич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Ерубай Бугенбаевич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Жадыра Жыланбасовна Ермаханов Ербол Болатович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 Андрей Юрьевич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Сальдербаев Владимир Исаханович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Тұрсынбеков Мұхтар Әшімұлы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Жұмабекқызы Зауре Таттимбеков Алмаз Козыевич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Евгений Владимирович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Онайбаев Газиз Тукенович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Талгат Баянович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Далдаева Райхан Жандосовна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Бактияров Мурат Жанабаевич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Мукашова Халида Сабыровна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Асия Созакбаевна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Югай Николай Витальевич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Уанасов Жарас Таласбекович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Кокурокбаев Мухаметкали Зейилдаевич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Телеген Базарбай Шакиевич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Кареян Ерджаник Сержиковна Погосян Арсен Андраникович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 Әлішер Айқынбекұлы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Манашева Енлик Тулендиевна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Рахимжанова Жанат Максутовна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Ерлан Ырысбекович Байзакова Алима Ныгметжановна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Нурсултан Куандыкулы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Калибеков Канат Сиязбекович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Изенов Абай Торахметович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Гульмира Камзиевна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Такамбаев Ниязбек Шамилевич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Ерлан Есбулатович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Рахманова Айман Абдрахмановна Рахманов Талгат Адилханович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Ишмаметова Закия Ануаровна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Алшоразова Айман Наурзовна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Сайлаухан Жардембек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 Марат Серикович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Ергали Тагайбекович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Наталья Васильевна Белоусов Олег Юрьевич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Сейджапарова Динара Нурлановна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Наметова Балнур Елтаевна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Ниязова Гулияш Балкеновна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Смаиыл Азат Дулатулы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Таскынбаев Алмас Сатбекович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Первушина Нина Степановна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Артур Курмангазиевич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Азамат Каирбекович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Асемгуль Женисовна Касенов Нуржан Есенболович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Олжабаев Айкынбай Есиркепович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Жансая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Шаяжанова Бейсенкуль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Гульнара Сиржановна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Умирзакулы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Кушмагамбетов Сайлау Серикович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Ергазы Раматуллаевич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Ануар Алюбекович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Джамбул Хамзенович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Азамат Токтарович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Алтаев Каирбек Каламтаевич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 Нелля Петровна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Икрам Камалович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Роля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Арсен Байдоллаевич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Мешитбаева Алия Илимовна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Избастинов Мурат Аринович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Кудаспаев Жанибек Рысбекович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Конурбаев Тохтар Рамазанович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Каминев Жаркымбек Аманжолович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Экажев Ибрагим Магометович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Игенбаева Сагат Калиевна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Аппас Амирбекович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Руслан Жумажанович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Ахылбекова Злиха Махмудовна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Мухамбетова Агрыз Шапиевна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Елшибаева Айгуль Какеновна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Даулет Амангелдиевич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Омирзак Кайрденович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Махаматалиев Акрам Ирсалиевич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Хамидола Оспановна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Кикбай Кунашпаевич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 Бексеит Науатович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Имгрунт Эдуард Филипович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Садбеков Алихан Сагадатович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Жантурсунов Мурат Мейрамгалиевич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Дыханбаев Бауржан Амангельдинович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Байсаренова Жибек Каликановна Байсаренов Курмангазы Пешатович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Султан Ермекулы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Саят Сайранович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"Даулет"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"АСИ"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"Битаков"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"Есиль"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"Понедельник"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"АБиК"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"Бекишев"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- 788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"Жан-АТА"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"Куан"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"Олжабай"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"Кара-Тюбе"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"Импульс"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"Ошак"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"Рассвет"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"Лим"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"Деметра"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"Золотой колос"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Джетыбаев Еркин Омаркулович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Бауржан Канатович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"Строительная компания "Статус"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Кульзия Карымсаковна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"Темеш5"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"Нива Золотая"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"Байкал-Агро"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"Новокубанское"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"Агро-Титан"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Октябрьское"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"Петровское"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"Жайлау-Астана"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"Тонкерис"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"ASTANA-DEVELOPMENT"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"Аружан и ТС"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"Ен-Дала"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ПродКонтракт"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"Элит Жер"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"Тулпар-2017"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"Береке 1965"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"Фазенда G№1"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"Барыс – 2011"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"АгроТрейдГрупп"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"Велес НС"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"Ыкылас Темир"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"Проектно-производственная компания "Санар"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"Басколь 2012"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"Камагро"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"СХП Пригородное"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"Раевка"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"Нива Золотая"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"Айям-7"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"Новоселовка"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"Хамадони"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"Saghym-Biday GCK"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"Молочные реки 2011"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"Табигат ТР"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"Эмир 2030"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"Бектау"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"Нива Золотая"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"Конеферма Алтын-Эмель"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"Milk Product"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"Зере 2"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"Ахмеди-С"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"Темп Торг Строй-НС"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"Кун Бель"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"Адина Өнім"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"Кыпшак"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"Бірлік ЕА"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Пригородного сельского округа" Шортандинского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Дамсинского сельского округа" Шортандинского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Новокубанского сельского округа" Шортандинского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ПЛ-15 (ГУ СПТШ)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"НПЦ з/х им. А.И.Бараева"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