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a05a" w14:textId="e65a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25 декабря 2024 года № 8С-32/2.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Шортандинского районного маслихата Акмолинской области от 22.04.2025 </w:t>
      </w:r>
      <w:r>
        <w:rPr>
          <w:rFonts w:ascii="Times New Roman"/>
          <w:b w:val="false"/>
          <w:i w:val="false"/>
          <w:color w:val="000000"/>
          <w:sz w:val="28"/>
        </w:rPr>
        <w:t>№ 8С-36/2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Шортанды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231 898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150 118,2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24 751,9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235 748,1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(-3 850,1)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3 850,1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Жолымбет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125 350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199 010,3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(-73 660,3)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73 660,3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Дамсинского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254 447,2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66 487,4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67 930,9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120 028,9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269 447,8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(-15 000,6)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15 000,6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Новокубанского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(-632,5)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632,5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Бозайгыр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129 474,9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51 397,5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6 798,3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71 279,1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134 324,4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(-4 849,5)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4 849,5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Бектау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41 207,2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63 384,2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(-22 177)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22 177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Петровского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121 760,4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104 260,4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121 760,4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Андреевского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(-3 200)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3 200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Раевского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80 093,9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73 644,9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81 094,8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(-1 000,9)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1 000,9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Пригородного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62 901,8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52 401,8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64 054,1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(-1 152,3)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1 152,3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Новоселовского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57 266,7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59 222,7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(-1 956)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1 956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объемы бюджетных субвенций на 2025 год, передаваемых из районного бюджета бюджетам сельских округов в сумме 105 500 тысяч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 – 19 000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 – 4 500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 – 12 000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 – 16 000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 –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– 11 000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бюджетах поселков, сельских округов на 2025 год целевые трансферты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 в бюджетах сельских округов на 2025 год целевые трансферты за счет средств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2025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2025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2025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2025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2025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Раевского сельского округа на 2025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Раевского сельского округа на 2026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Раевского сельского округа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на 2025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на 2026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на 2027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на 2025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8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8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2025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2025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решения Шортандинского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Жолымбет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Дамсинского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поселка Жолымбет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