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9b9a" w14:textId="c569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24 декабря 2024 года № 8С-31/2.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с подпунктом 1) пункта 1 статьи 6 Закона Республики Казахстан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Шортандинского районного маслихата Акмолинской области от 11.09.2025 </w:t>
      </w:r>
      <w:r>
        <w:rPr>
          <w:rFonts w:ascii="Times New Roman"/>
          <w:b w:val="false"/>
          <w:i w:val="false"/>
          <w:color w:val="000000"/>
          <w:sz w:val="28"/>
        </w:rPr>
        <w:t>№ 8С-41/2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6 133 798,4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2 469 772,1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14 242,8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12 337,7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3 637 445,8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6 166 965,2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(-119 259)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154 647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86 092,2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(-86 092,2)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Шортандинского районного маслихата Акмолинской области от 21.11.2025 </w:t>
      </w:r>
      <w:r>
        <w:rPr>
          <w:rFonts w:ascii="Times New Roman"/>
          <w:b w:val="false"/>
          <w:i w:val="false"/>
          <w:color w:val="000000"/>
          <w:sz w:val="28"/>
        </w:rPr>
        <w:t>№ 8С-44/2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2025 год субвенцию в сумме 164 684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2025 год предусмотрены объемы бюджетных субвенций, передаваемых из районного бюджета бюджетам поселков, сельских округов, в сумме 105 500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Новокубанский сельский округ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Бектау – 19 000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Бозайгыр – 4 500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Петровский сельский округ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Андреевский сельский округ – 12 000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Раевский сельский округ – 16 000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сельский округ – 18 000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Новоселовский сельский округ – 11 000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2025 год бюджетные кредиты из республиканского бюджета для реализации мер социальной поддержки специалистов в сумме 35 388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2025 год погашение основного долга по бюджетным кредитам, выделенных для реализации мер социальной поддержки специалистов в сумме 92 647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Шортандинского районного маслихата Акмолинской области от 20.06.2025 </w:t>
      </w:r>
      <w:r>
        <w:rPr>
          <w:rFonts w:ascii="Times New Roman"/>
          <w:b w:val="false"/>
          <w:i w:val="false"/>
          <w:color w:val="000000"/>
          <w:sz w:val="28"/>
        </w:rPr>
        <w:t>№ 8С-39/2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2025 год погашение основного долга по бюджетным кредитам, выделенных для реализации инфраструктурных проектов в рамках Дорожной карты занятости на 2020-2021 годы в сумме 62 000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2025 год выплату вознаграждения по бюджетным кредитам из республиканского бюджета для реализации мер социальной поддержки специалистов в сумме 140,3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Шортандинского районного маслихата Акмолинской области от 21.11.2025 </w:t>
      </w:r>
      <w:r>
        <w:rPr>
          <w:rFonts w:ascii="Times New Roman"/>
          <w:b w:val="false"/>
          <w:i w:val="false"/>
          <w:color w:val="000000"/>
          <w:sz w:val="28"/>
        </w:rPr>
        <w:t>№ 8С-44/2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2025 год в сумме 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Шортандинского районного маслихата Акмолинской области от 21.11.2025 </w:t>
      </w:r>
      <w:r>
        <w:rPr>
          <w:rFonts w:ascii="Times New Roman"/>
          <w:b w:val="false"/>
          <w:i w:val="false"/>
          <w:color w:val="000000"/>
          <w:sz w:val="28"/>
        </w:rPr>
        <w:t>№ 8С-44/2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районном бюджете на 2025 год целевые трансферты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районном бюджете на 2025-2026 годы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в районном бюджете на 2025 год целевые трансферты за счет средств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Учесть в районном бюджете свободные остатки бюджетных средств в сумме 33 166,8 тысяч тенге, образовавшиеся по состоянию на 1 января 2025 года.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Шортандинского районного маслихата Акмолинской области от 20.02.2025 </w:t>
      </w:r>
      <w:r>
        <w:rPr>
          <w:rFonts w:ascii="Times New Roman"/>
          <w:b w:val="false"/>
          <w:i w:val="false"/>
          <w:color w:val="000000"/>
          <w:sz w:val="28"/>
        </w:rPr>
        <w:t>№ 8С-34/2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Шортандинского районного маслихата Акмолинской области от 20.06.2025 </w:t>
      </w:r>
      <w:r>
        <w:rPr>
          <w:rFonts w:ascii="Times New Roman"/>
          <w:b w:val="false"/>
          <w:i w:val="false"/>
          <w:color w:val="000000"/>
          <w:sz w:val="28"/>
        </w:rPr>
        <w:t>№ 8С-39/2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Шортандинского районного маслихата Акмолинской области от 21.11.2025 </w:t>
      </w:r>
      <w:r>
        <w:rPr>
          <w:rFonts w:ascii="Times New Roman"/>
          <w:b w:val="false"/>
          <w:i w:val="false"/>
          <w:color w:val="ff0000"/>
          <w:sz w:val="28"/>
        </w:rPr>
        <w:t>№ 8С-44/2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6166965,2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Шортандинского районного маслихата Акмолинской области от 21.11.2025 </w:t>
      </w:r>
      <w:r>
        <w:rPr>
          <w:rFonts w:ascii="Times New Roman"/>
          <w:b w:val="false"/>
          <w:i w:val="false"/>
          <w:color w:val="ff0000"/>
          <w:sz w:val="28"/>
        </w:rPr>
        <w:t>№ 8С-44/2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Шортандинского районного маслихата Акмолинской области от 21.11.2025 </w:t>
      </w:r>
      <w:r>
        <w:rPr>
          <w:rFonts w:ascii="Times New Roman"/>
          <w:b w:val="false"/>
          <w:i w:val="false"/>
          <w:color w:val="ff0000"/>
          <w:sz w:val="28"/>
        </w:rPr>
        <w:t>№ 8С-44/2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1177036,9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667670,5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привокзальных территорий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1707567,5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1493379,1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8С-31/2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за счет средств местного бюджета на 2025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Шортандинского районного маслихата Акмолинской области от 21.11.2025 </w:t>
      </w:r>
      <w:r>
        <w:rPr>
          <w:rFonts w:ascii="Times New Roman"/>
          <w:b w:val="false"/>
          <w:i w:val="false"/>
          <w:color w:val="ff0000"/>
          <w:sz w:val="28"/>
        </w:rPr>
        <w:t>№ 8С-44/2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505573,7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Жолымбет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функционирования автомобильных дорог Дамсинского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поселка Жолымбет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