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3b8b" w14:textId="61a3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села Талапкер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2024 года № 296/36-8.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Целиноградского районного маслихата Акмолинской области от 16.06.2025 </w:t>
      </w:r>
      <w:r>
        <w:rPr>
          <w:rFonts w:ascii="Times New Roman"/>
          <w:b w:val="false"/>
          <w:i w:val="false"/>
          <w:color w:val="000000"/>
          <w:sz w:val="28"/>
        </w:rPr>
        <w:t>№ 355/46-8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Талапкер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491 162,7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116 472,5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46 511,5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328 178,7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527 162,7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415/55-8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села на 2025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сумм целевых трансфертов определяется постановлением акимата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Талапкер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415/55-8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380 527,2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380 527,2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Талапкер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Талапкер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415/55-8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207 340,2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