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d67629" w14:textId="7d6762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"О бюджете Софиевского сельского округа на 2025-2027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Целиноградского районного маслихата Акмолинской области от 25 декабря 2024 года № 295/36-8.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7 Бюджетного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"О местном государственном управлении и самоуправлении в Республике Казахстан" Целиноградский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Софиевского сельского округа на 2025-2027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2025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57 282,7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24 089,0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33 193,7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63 770,8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сальдо по операциям с финансовыми активами – 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дефицит (профицит) бюджета – -6 488,1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финансирование дефицита (использование профицита) бюджета – 6 488,1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6 488,1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 Сноска. Пункт 1 - в редакции решения Целиноградского районного маслихата Акмолинской области от 15.07.2025 № 365/47-8 (вводится в действие с 01.01.2025).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Учесть в составе поступлений бюджета сельского округа на 2025 год целевые трансферты из районного бюджета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 Распределение сумм целевых трансфертов определяется постановлением акимата района.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 1 января 2025 года.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Целиноградского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Л.Конарбаева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СОГЛАСОВАНО"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Целиноградского района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Д.Сабырғали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Исполняющая обязанности руководителя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государственного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"Отдел экономики и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Целиноградского района"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А.Беркеева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25 декабря 2024 года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</w:t>
            </w:r>
          </w:p>
        </w:tc>
      </w:tr>
    </w:tbl>
    <w:bookmarkStart w:name="z6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2025 год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
      Сноска. Приложение 1 в редакции решения Целиноградского районного маслихата Акмолинской области от 15.07.2025 № 365/47-8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75 282,7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9 418,0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8 529,0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15 671,0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2 543,0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13 128,0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84 770,8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44 104,9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25 746,3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7 500,0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419,6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- 9 488,1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9 488,1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</w:t>
            </w:r>
          </w:p>
        </w:tc>
      </w:tr>
    </w:tbl>
    <w:bookmarkStart w:name="z8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2026 год</w:t>
      </w:r>
    </w:p>
    <w:bookmarkEnd w:id="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</w:t>
            </w:r>
          </w:p>
        </w:tc>
      </w:tr>
    </w:tbl>
    <w:bookmarkStart w:name="z1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Софиевского сельского округа на 2027 год</w:t>
      </w:r>
    </w:p>
    <w:bookmarkEnd w:id="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собственность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7 089,0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Поступления трансфертов 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25 653,0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40 742,0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6 000,0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Целиноградского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25 декабря 2024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295/36-8</w:t>
            </w:r>
          </w:p>
        </w:tc>
      </w:tr>
    </w:tbl>
    <w:bookmarkStart w:name="z12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районного бюджета на 2025 год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Целиноградского районного маслихата Акмолинской области от 15.04.2025 </w:t>
      </w:r>
      <w:r>
        <w:rPr>
          <w:rFonts w:ascii="Times New Roman"/>
          <w:b w:val="false"/>
          <w:i w:val="false"/>
          <w:color w:val="ff0000"/>
          <w:sz w:val="28"/>
        </w:rPr>
        <w:t>№ 326/42-8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01.01.2025).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трансферты, в том числе: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33 193,7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текущее содержание аппаратов акимов сел, сельских округов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16 447,4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освещение улиц населенных пунктов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7 000,0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благоустройство и озеленение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3 746,3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содержание дорог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6 000,0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