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e115" w14:textId="ab1e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Родина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294/36-8.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354/46-8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Родина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542 636,7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15 487,6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510 280,8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551 851,4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-9 214,7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9 214,7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9 214,7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405/53-8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на 2025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405/53-8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551 851,4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354/46-8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405/53-8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