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8283" w14:textId="f9c8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Рахымжана Кошкарбаева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2024 года № 293/36-8.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Целиноградского районного маслихата Акмолинской области от 16.06.2025 </w:t>
      </w:r>
      <w:r>
        <w:rPr>
          <w:rFonts w:ascii="Times New Roman"/>
          <w:b w:val="false"/>
          <w:i w:val="false"/>
          <w:color w:val="000000"/>
          <w:sz w:val="28"/>
        </w:rPr>
        <w:t>№ 353/46-8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Рахымжана Кошкарбаева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54 185,1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11 940,0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42 245,1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58 504,6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-4 319,5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4 319,5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4 319,5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16.06.2025 </w:t>
      </w:r>
      <w:r>
        <w:rPr>
          <w:rFonts w:ascii="Times New Roman"/>
          <w:b w:val="false"/>
          <w:i w:val="false"/>
          <w:color w:val="000000"/>
          <w:sz w:val="28"/>
        </w:rPr>
        <w:t>№ 353/46-8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2025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сумм целевых трансфертов определяется постановлением акимата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Рахымжана Кошкарбаева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16.06.2025 </w:t>
      </w:r>
      <w:r>
        <w:rPr>
          <w:rFonts w:ascii="Times New Roman"/>
          <w:b w:val="false"/>
          <w:i w:val="false"/>
          <w:color w:val="ff0000"/>
          <w:sz w:val="28"/>
        </w:rPr>
        <w:t>№ 353/46-8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-4 319,5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Рахымжана Кошкарбаева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Рахымжана Кошкарбаева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16.06.2025 </w:t>
      </w:r>
      <w:r>
        <w:rPr>
          <w:rFonts w:ascii="Times New Roman"/>
          <w:b w:val="false"/>
          <w:i w:val="false"/>
          <w:color w:val="ff0000"/>
          <w:sz w:val="28"/>
        </w:rPr>
        <w:t>№ 353/46-8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