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bb3e" w14:textId="713b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Оразакского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292/36-8.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404/53-8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Оразакского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50 459,8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404/53-8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404/53-8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404/53-8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