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aec6" w14:textId="450a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Караоткельского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287/36-8.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350/46-8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Караоткельского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420 649,9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159 426,4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62 341,5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431 649,9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386/50-8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386/50-8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386/50-8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