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4a16f" w14:textId="364a1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села Каражар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25 декабря 2024 года № 286/36-8.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Целиноградский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Целиноградского районного маслихата Акмолинской области от 21.11.2025 </w:t>
      </w:r>
      <w:r>
        <w:rPr>
          <w:rFonts w:ascii="Times New Roman"/>
          <w:b w:val="false"/>
          <w:i w:val="false"/>
          <w:color w:val="000000"/>
          <w:sz w:val="28"/>
        </w:rPr>
        <w:t>№ 403/53-8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Каражар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170 427,0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153 427,0 тыс.тенге;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170 437,4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10,4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Целиноградского районного маслихата Акмолинской области от 21.11.2025 </w:t>
      </w:r>
      <w:r>
        <w:rPr>
          <w:rFonts w:ascii="Times New Roman"/>
          <w:b w:val="false"/>
          <w:i w:val="false"/>
          <w:color w:val="000000"/>
          <w:sz w:val="28"/>
        </w:rPr>
        <w:t>№ 403/53-8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поступлений бюджета села на 2025 год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 Распределение сумм целевых трансфертов определяется постановлением акимата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декабря 2024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декабря 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286/36-8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Каражар на 2025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Целиноградского районного маслихата Акмолинской области от 21.11.2025 </w:t>
      </w:r>
      <w:r>
        <w:rPr>
          <w:rFonts w:ascii="Times New Roman"/>
          <w:b w:val="false"/>
          <w:i w:val="false"/>
          <w:color w:val="ff0000"/>
          <w:sz w:val="28"/>
        </w:rPr>
        <w:t>№ 403/53-8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153 427,0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170 437,4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105 294,8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105 294,8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95 294,8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286/36-8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Каражар на 2026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286/36-8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Каражар на 2027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286/36-8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2025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Целиноградского районного маслихата Акмолинской области от 21.11.2025 </w:t>
      </w:r>
      <w:r>
        <w:rPr>
          <w:rFonts w:ascii="Times New Roman"/>
          <w:b w:val="false"/>
          <w:i w:val="false"/>
          <w:color w:val="ff0000"/>
          <w:sz w:val="28"/>
        </w:rPr>
        <w:t>№ 403/53-8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153 427,0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153 427,0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18 132,2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95 294,8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