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5f24" w14:textId="16a5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Кабанбай батыра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284/36-8.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385/50-8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Кабанбай батыра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100 713,3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121 826,8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16 220,9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413/55-8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413/55-8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413/55-8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