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c795" w14:textId="4d5c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Жарлыкольского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283/36-8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Жарлыкольского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80 642,0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69 232,0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80 642,0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