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99f3" w14:textId="0f69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Жанаесильского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282/36-8.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384/50-8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Жанаесильского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60 937,2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28 164,3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31 415,7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128,7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-128,7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128,7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384/50-8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384/50-8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384/50-8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