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b9ae" w14:textId="704b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Акмол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279/36-8.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347/46-8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767 837,7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195 417,7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568 720,0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784 837,7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347/46-8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177 661,7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