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0d19" w14:textId="6d00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декабря 2024 года № 271/35-8.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Целиноградского районного маслихата Акмолинской области от 22.05.2025 </w:t>
      </w:r>
      <w:r>
        <w:rPr>
          <w:rFonts w:ascii="Times New Roman"/>
          <w:b w:val="false"/>
          <w:i w:val="false"/>
          <w:color w:val="000000"/>
          <w:sz w:val="28"/>
        </w:rPr>
        <w:t>№ 335/44-8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41 399 950,1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6 210 296,6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262 416,9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138 329,3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34 788 907,3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44 790 947,5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61 592,0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221 236,0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-3 471 089,4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3 471 089,4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282 828,0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222 339,0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3 410 600,4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2025 год целевые трансферты и бюджетные кредиты из республиканского бюджета согласно приложению 4.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2025 год целевые трансферты из областного бюджета согласно приложению 5.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районного бюджета на 2025 год целевые трансферты из Национального фонда Республики Казахстан согласно приложению 6.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и бюджетных кредитов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106 000,0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41 399 950,1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34 788 907,3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44 790 947,5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418 679,6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876 538,1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9 932 306,7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4 804 407,3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2 833 622,8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1 217 196,7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11 145 997,1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11 067 740,7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9 310 883,8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-3 471 089,4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371/35-8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19 453 036,5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10 500 916,8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8 958 894,4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парковки с подъездной дорогой к Русской православной церкви по адресу: Акмолинская область, Целиноградский район, с.Акмол, ул. Гагарина 2А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котла №1 КЕ-25-14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дворовых территорий в селе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8 952 119,7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692 632,2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5 642 345,0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1 928 937,5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13 526 914,0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