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d832b" w14:textId="afd83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26 декабря 2023 года № 129/16-8 "О бюджете Софиевского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15 ноября 2024 года № 254/33-8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Софиевского сельского округа на 2024-2026 годы" от 26 декабря 2023 года № 129/16-8 (зарегистрировано в Реестре государственной регистрации нормативных правовых актов под № 191701)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Софиевского сельского округа на 2024-2026 годы согласно приложениям 1, 2 и 3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74 651,5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27 123,0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4 580,0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42 948,5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82 848,5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-8 197,0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8 197,0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8 197,0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ноября 2024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ноября 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254/33-8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129/16-8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Софиевского сельского округа на 2024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42 948,5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254/33-8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129/16-8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42 948,5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42 948,5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социальной помощи нуждающимся гражданам на дому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1 013,5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