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a3093" w14:textId="b4a30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Целиноградского районного маслихата от 26 декабря 2023 года № 124/16-8 "О бюджете села Мәншүк Мәметова на 2024-2026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Целиноградского районного маслихата Акмолинской области от 15 ноября 2024 года № 249/33-8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Целиноградский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Целиноградского районного маслихата "О бюджете села Мәншүк Мәметова на 2024-2026 годы" от 26 декабря 2023 года № 124/16-8 (зарегистрировано в Реестре государственной регистрации нормативных правовых актов под № 191696)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села Мәншүк Мәметова на 2024-2026 годы согласно приложениям 1, 2 и 3 соответственно, в том числе на 2024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38 134,1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2 521,0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35 613,1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60 322,5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-22 188,4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22 188,4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22 188,4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Целиноградского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Л.Конарбаева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Целиноградского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Д.Сабырғали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 ноября 2024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Исполняющая обязанности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учреждения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"Отдел экономики и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Целиноградского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А.Беркеева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 ноября 2024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ноября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249/33-8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124/16-8</w:t>
            </w:r>
          </w:p>
        </w:tc>
      </w:tr>
    </w:tbl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Мәншүк Мәметова на 2024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38 134,1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1 733,8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1 641,5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35 613,1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35 613,1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35 613,1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60 322,5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27 167,2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27 167,2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26 617,2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5 059,3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5 059,3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5 059,3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-22 188,4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22 188,4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22 188,4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22 188,4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22 188,4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ноября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249/33-8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124/16-8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районного бюджета на 2024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35 613,1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трансферты, 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35 613,1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текущее содержание аппаратов акимов сел, сельских округов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25 075,0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освещение улиц в населенных пунктах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8 488,1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 дорог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