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e0568" w14:textId="e8e05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Целиноградского районного маслихата от 26 декабря 2023 года № 120/16-8 "О бюджете сельского округа Кабанбай батыра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15 ноября 2024 года № 246/33-8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Целиноградский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Целиноградского районного маслихата "О бюджете сельского округа Кабанбай батыра на 2024-2026 годы" от 26 декабря 2023 года № 120/16-8 (зарегистрировано в Реестре государственной регистрации нормативных правовых актов под № 191692)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Кабанбай батыра на 2024-2026 годы согласно приложениям 1, 2 и 3 соответственно,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82 105,4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77 105,4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100 571,4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-18 466,0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18 466,0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18 466,0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Д.Сабырғали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ноября 2024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Исполняющая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А.Беркеева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ноября 2024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ноября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246/33-8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120/16-8</w:t>
            </w:r>
          </w:p>
        </w:tc>
      </w:tr>
    </w:tbl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Кабанбай батыра на 2024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82 105,4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77 105,4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38 075,6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39 029,8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37 163,3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100 571,4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49 284,9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49 284,9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45 687,2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6 975,5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